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3853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88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Алексеева Антона Романовича,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 А.Р.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188100862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320102731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Алексеев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судебная повестка/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Алексеева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 имеющимся в деле доказательствам.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18810086250320102731 от 21.03.2026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ответственность, в соответствии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Алексеева Антона Романовича,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00,00 /</w:t>
      </w:r>
      <w:r>
        <w:rPr>
          <w:rFonts w:ascii="Times New Roman" w:eastAsia="Times New Roman" w:hAnsi="Times New Roman" w:cs="Times New Roman"/>
          <w:sz w:val="28"/>
          <w:szCs w:val="28"/>
        </w:rPr>
        <w:t>три тысячи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Алексееву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widowControl w:val="0"/>
        <w:tabs>
          <w:tab w:val="left" w:pos="1020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rPr>
          <w:sz w:val="20"/>
          <w:szCs w:val="20"/>
        </w:rPr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13876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2">
    <w:name w:val="cat-UserDefined grp-29 rplc-12"/>
    <w:basedOn w:val="DefaultParagraphFont"/>
  </w:style>
  <w:style w:type="character" w:customStyle="1" w:styleId="cat-UserDefinedgrp-29rplc-19">
    <w:name w:val="cat-UserDefined grp-2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C41B-A611-4D63-AB49-AF2B6D6F02D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